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7F930">
      <w:pPr>
        <w:spacing w:before="240" w:after="240"/>
        <w:jc w:val="center"/>
        <w:rPr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  <w:t>温州理工学院实习单位</w:t>
      </w:r>
      <w:bookmarkStart w:id="0" w:name="_Hlk240790670"/>
      <w:r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  <w:t>资质确认</w:t>
      </w:r>
      <w:bookmarkEnd w:id="0"/>
      <w:r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  <w:t>书</w:t>
      </w:r>
      <w:bookmarkStart w:id="3" w:name="_GoBack"/>
      <w:bookmarkEnd w:id="3"/>
    </w:p>
    <w:p w14:paraId="42BF9003">
      <w:pPr>
        <w:spacing w:after="120" w:line="360" w:lineRule="auto"/>
        <w:ind w:firstLine="420"/>
        <w:rPr>
          <w:lang w:eastAsia="zh-CN"/>
        </w:rPr>
      </w:pPr>
      <w:r>
        <w:rPr>
          <w:rFonts w:ascii="楷体" w:hAnsi="楷体" w:eastAsia="楷体"/>
          <w:color w:val="000000"/>
          <w:sz w:val="24"/>
          <w:lang w:eastAsia="zh-CN"/>
        </w:rPr>
        <w:t>【说明】</w:t>
      </w:r>
      <w:r>
        <w:rPr>
          <w:rFonts w:hint="eastAsia" w:ascii="楷体" w:hAnsi="楷体" w:eastAsia="楷体"/>
          <w:color w:val="000000"/>
          <w:sz w:val="24"/>
          <w:lang w:eastAsia="zh-CN"/>
        </w:rPr>
        <w:t>本模板供因客观原因无法取得实习单位盖章的《实习三方协议》的学生使用。学生须如实填写各项内容，并按要求提交配套核验材料。本资质确认书旨在通过规范化的资质核验程序，保障学生实习权益，落实学院实习管理责任。所有信息须真实、准确、完整，如有虚假，将按学校相关规定处理。</w:t>
      </w:r>
    </w:p>
    <w:p w14:paraId="4A049A4E">
      <w:pPr>
        <w:spacing w:after="120" w:line="360" w:lineRule="auto"/>
        <w:ind w:firstLine="420"/>
        <w:rPr>
          <w:lang w:eastAsia="zh-CN"/>
        </w:rPr>
      </w:pPr>
      <w:r>
        <w:rPr>
          <w:rFonts w:ascii="黑体" w:hAnsi="黑体" w:eastAsia="黑体"/>
          <w:b/>
          <w:color w:val="000000"/>
          <w:sz w:val="24"/>
          <w:lang w:eastAsia="zh-CN"/>
        </w:rPr>
        <w:t>【</w:t>
      </w:r>
      <w:r>
        <w:rPr>
          <w:rFonts w:hint="eastAsia" w:ascii="黑体" w:hAnsi="黑体" w:eastAsia="黑体"/>
          <w:b/>
          <w:color w:val="000000"/>
          <w:sz w:val="24"/>
          <w:lang w:eastAsia="zh-CN"/>
        </w:rPr>
        <w:t>填写</w:t>
      </w:r>
      <w:r>
        <w:rPr>
          <w:rFonts w:ascii="黑体" w:hAnsi="黑体" w:eastAsia="黑体"/>
          <w:b/>
          <w:color w:val="000000"/>
          <w:sz w:val="24"/>
          <w:lang w:eastAsia="zh-CN"/>
        </w:rPr>
        <w:t>要求】</w:t>
      </w:r>
    </w:p>
    <w:p w14:paraId="5866D2DE">
      <w:pPr>
        <w:numPr>
          <w:ilvl w:val="0"/>
          <w:numId w:val="7"/>
        </w:numPr>
        <w:spacing w:after="0" w:line="360" w:lineRule="auto"/>
        <w:rPr>
          <w:rFonts w:hint="eastAsia" w:ascii="楷体" w:hAnsi="楷体" w:eastAsia="楷体"/>
          <w:color w:val="000000"/>
          <w:sz w:val="24"/>
          <w:lang w:eastAsia="zh-CN"/>
        </w:rPr>
      </w:pPr>
      <w:r>
        <w:rPr>
          <w:rFonts w:ascii="楷体" w:hAnsi="楷体" w:eastAsia="楷体"/>
          <w:color w:val="000000"/>
          <w:sz w:val="24"/>
          <w:lang w:eastAsia="zh-CN"/>
        </w:rPr>
        <w:t>本</w:t>
      </w:r>
      <w:r>
        <w:rPr>
          <w:rFonts w:hint="eastAsia" w:ascii="楷体" w:hAnsi="楷体" w:eastAsia="楷体"/>
          <w:color w:val="000000"/>
          <w:sz w:val="24"/>
          <w:lang w:eastAsia="zh-CN"/>
        </w:rPr>
        <w:t>资质确认</w:t>
      </w:r>
      <w:r>
        <w:rPr>
          <w:rFonts w:ascii="楷体" w:hAnsi="楷体" w:eastAsia="楷体"/>
          <w:color w:val="000000"/>
          <w:sz w:val="24"/>
          <w:lang w:eastAsia="zh-CN"/>
        </w:rPr>
        <w:t>书须由学生本人用黑色签字笔填写或打印后手写签字，不得代签；</w:t>
      </w:r>
    </w:p>
    <w:p w14:paraId="7BB46530">
      <w:pPr>
        <w:numPr>
          <w:ilvl w:val="0"/>
          <w:numId w:val="7"/>
        </w:numPr>
        <w:spacing w:after="0" w:line="360" w:lineRule="auto"/>
        <w:rPr>
          <w:rFonts w:hint="eastAsia" w:ascii="楷体" w:hAnsi="楷体" w:eastAsia="楷体"/>
          <w:color w:val="000000"/>
          <w:sz w:val="24"/>
          <w:lang w:eastAsia="zh-CN"/>
        </w:rPr>
      </w:pPr>
      <w:r>
        <w:rPr>
          <w:rFonts w:ascii="楷体" w:hAnsi="楷体" w:eastAsia="楷体"/>
          <w:color w:val="000000"/>
          <w:sz w:val="24"/>
          <w:lang w:eastAsia="zh-CN"/>
        </w:rPr>
        <w:t>所有配套材料须按清单顺序整理，与</w:t>
      </w:r>
      <w:r>
        <w:rPr>
          <w:rFonts w:hint="eastAsia" w:ascii="楷体" w:hAnsi="楷体" w:eastAsia="楷体"/>
          <w:color w:val="000000"/>
          <w:sz w:val="24"/>
          <w:lang w:eastAsia="zh-CN"/>
        </w:rPr>
        <w:t>资质确认</w:t>
      </w:r>
      <w:r>
        <w:rPr>
          <w:rFonts w:ascii="楷体" w:hAnsi="楷体" w:eastAsia="楷体"/>
          <w:color w:val="000000"/>
          <w:sz w:val="24"/>
          <w:lang w:eastAsia="zh-CN"/>
        </w:rPr>
        <w:t>书一并提交；</w:t>
      </w:r>
    </w:p>
    <w:p w14:paraId="19C7ACFB">
      <w:pPr>
        <w:numPr>
          <w:ilvl w:val="0"/>
          <w:numId w:val="7"/>
        </w:numPr>
        <w:spacing w:after="0" w:line="360" w:lineRule="auto"/>
        <w:rPr>
          <w:rFonts w:hint="eastAsia" w:ascii="楷体" w:hAnsi="楷体" w:eastAsia="楷体"/>
          <w:color w:val="000000"/>
          <w:sz w:val="24"/>
          <w:lang w:eastAsia="zh-CN"/>
        </w:rPr>
      </w:pPr>
      <w:r>
        <w:rPr>
          <w:rFonts w:ascii="楷体" w:hAnsi="楷体" w:eastAsia="楷体"/>
          <w:color w:val="000000"/>
          <w:sz w:val="24"/>
          <w:lang w:eastAsia="zh-CN"/>
        </w:rPr>
        <w:t>实习单位工作人员信息须真实有效，学院将随机抽选进行电话核实。</w:t>
      </w:r>
    </w:p>
    <w:p w14:paraId="65FEBD17">
      <w:pPr>
        <w:spacing w:after="0" w:line="360" w:lineRule="auto"/>
        <w:ind w:firstLine="420"/>
        <w:rPr>
          <w:rFonts w:hint="eastAsia" w:ascii="楷体" w:hAnsi="楷体" w:eastAsia="楷体"/>
          <w:color w:val="000000"/>
          <w:sz w:val="24"/>
          <w:lang w:eastAsia="zh-CN"/>
        </w:rPr>
      </w:pPr>
    </w:p>
    <w:p w14:paraId="78A8F6B1">
      <w:pPr>
        <w:pStyle w:val="164"/>
        <w:rPr>
          <w:rFonts w:hint="eastAsia"/>
        </w:rPr>
      </w:pPr>
      <w:r>
        <w:rPr>
          <w:rFonts w:hint="eastAsia"/>
        </w:rPr>
        <w:t>一、学生及实习基本信息</w:t>
      </w:r>
    </w:p>
    <w:p w14:paraId="1AEDAF4C">
      <w:pPr>
        <w:pStyle w:val="166"/>
        <w:rPr>
          <w:rFonts w:hint="eastAsia"/>
        </w:rPr>
      </w:pPr>
      <w:r>
        <w:rPr>
          <w:rFonts w:hint="eastAsia"/>
        </w:rPr>
        <w:t>本部分应准确填写学生个人基本信息及实习单位、岗位、时间等核心要素，确保与教务系统、实习管理平台记录保持一致。</w:t>
      </w:r>
    </w:p>
    <w:p w14:paraId="2B6AA631">
      <w:pPr>
        <w:pStyle w:val="165"/>
        <w:rPr>
          <w:rFonts w:hint="eastAsia"/>
        </w:rPr>
      </w:pPr>
      <w:r>
        <w:rPr>
          <w:rFonts w:hint="eastAsia"/>
        </w:rPr>
        <w:t>（一）学生基本信息</w:t>
      </w:r>
    </w:p>
    <w:p w14:paraId="35766664">
      <w:pPr>
        <w:pStyle w:val="166"/>
        <w:rPr>
          <w:rFonts w:hint="eastAsia"/>
        </w:rPr>
      </w:pPr>
      <w:r>
        <w:rPr>
          <w:rFonts w:hint="eastAsia"/>
        </w:rPr>
        <w:t>学生姓名：____________________学号：_________________________</w:t>
      </w:r>
    </w:p>
    <w:p w14:paraId="1A42D3D6">
      <w:pPr>
        <w:pStyle w:val="166"/>
        <w:rPr>
          <w:rFonts w:hint="eastAsia"/>
        </w:rPr>
      </w:pPr>
      <w:r>
        <w:rPr>
          <w:rFonts w:hint="eastAsia"/>
        </w:rPr>
        <w:t>学院：</w:t>
      </w:r>
      <w:r>
        <w:t>__________</w:t>
      </w:r>
      <w:r>
        <w:rPr>
          <w:rFonts w:hint="eastAsia"/>
        </w:rPr>
        <w:t>______________专业</w:t>
      </w:r>
      <w:r>
        <w:t>/</w:t>
      </w:r>
      <w:r>
        <w:rPr>
          <w:rFonts w:hint="eastAsia"/>
        </w:rPr>
        <w:t>班级：</w:t>
      </w:r>
      <w:r>
        <w:t>__________</w:t>
      </w:r>
      <w:r>
        <w:rPr>
          <w:rFonts w:hint="eastAsia"/>
        </w:rPr>
        <w:t>__________</w:t>
      </w:r>
    </w:p>
    <w:p w14:paraId="10C5737D">
      <w:pPr>
        <w:pStyle w:val="166"/>
        <w:rPr>
          <w:rFonts w:hint="eastAsia"/>
        </w:rPr>
      </w:pPr>
      <w:r>
        <w:rPr>
          <w:rFonts w:hint="eastAsia"/>
        </w:rPr>
        <w:t>校内指导教师：</w:t>
      </w:r>
      <w:r>
        <w:t>__________</w:t>
      </w:r>
      <w:bookmarkStart w:id="1" w:name="OLE_LINK1"/>
      <w:r>
        <w:rPr>
          <w:rFonts w:hint="eastAsia"/>
        </w:rPr>
        <w:t>______</w:t>
      </w:r>
      <w:bookmarkEnd w:id="1"/>
      <w:r>
        <w:rPr>
          <w:rFonts w:hint="eastAsia"/>
        </w:rPr>
        <w:t>联系电话：</w:t>
      </w:r>
      <w:r>
        <w:t>__________</w:t>
      </w:r>
      <w:r>
        <w:rPr>
          <w:rFonts w:hint="eastAsia"/>
        </w:rPr>
        <w:t>___________</w:t>
      </w:r>
    </w:p>
    <w:p w14:paraId="01EC457A">
      <w:pPr>
        <w:pStyle w:val="165"/>
        <w:rPr>
          <w:rFonts w:hint="eastAsia"/>
        </w:rPr>
      </w:pPr>
      <w:r>
        <w:rPr>
          <w:rFonts w:hint="eastAsia"/>
        </w:rPr>
        <w:t>（二）实习单位及岗位信息</w:t>
      </w:r>
    </w:p>
    <w:p w14:paraId="6031FC3C">
      <w:pPr>
        <w:pStyle w:val="166"/>
        <w:rPr>
          <w:rFonts w:hint="eastAsia"/>
        </w:rPr>
      </w:pPr>
      <w:r>
        <w:rPr>
          <w:rFonts w:hint="eastAsia"/>
        </w:rPr>
        <w:t>实习单位全称：</w:t>
      </w:r>
      <w:r>
        <w:t>__________</w:t>
      </w:r>
      <w:r>
        <w:rPr>
          <w:rFonts w:hint="eastAsia"/>
        </w:rPr>
        <w:t>______</w:t>
      </w:r>
    </w:p>
    <w:p w14:paraId="78A67C5D">
      <w:pPr>
        <w:pStyle w:val="166"/>
        <w:rPr>
          <w:rFonts w:hint="eastAsia"/>
        </w:rPr>
      </w:pPr>
      <w:r>
        <w:rPr>
          <w:rFonts w:hint="eastAsia"/>
        </w:rPr>
        <w:t>统一社会信用代码：</w:t>
      </w:r>
      <w:r>
        <w:t>__________</w:t>
      </w:r>
      <w:r>
        <w:rPr>
          <w:rFonts w:hint="eastAsia"/>
        </w:rPr>
        <w:t>______</w:t>
      </w:r>
    </w:p>
    <w:p w14:paraId="25FDE237">
      <w:pPr>
        <w:pStyle w:val="166"/>
        <w:rPr>
          <w:rFonts w:hint="eastAsia"/>
        </w:rPr>
      </w:pPr>
      <w:r>
        <w:rPr>
          <w:rFonts w:hint="eastAsia"/>
        </w:rPr>
        <w:t>实习单位地址：</w:t>
      </w:r>
      <w:r>
        <w:t>__________</w:t>
      </w:r>
      <w:r>
        <w:rPr>
          <w:rFonts w:hint="eastAsia"/>
        </w:rPr>
        <w:t>______</w:t>
      </w:r>
    </w:p>
    <w:p w14:paraId="17DC1726">
      <w:pPr>
        <w:pStyle w:val="166"/>
        <w:rPr>
          <w:rFonts w:hint="eastAsia"/>
        </w:rPr>
      </w:pPr>
      <w:r>
        <w:rPr>
          <w:rFonts w:hint="eastAsia"/>
        </w:rPr>
        <w:t>实习岗位：</w:t>
      </w:r>
      <w:r>
        <w:t>__________</w:t>
      </w:r>
      <w:r>
        <w:rPr>
          <w:rFonts w:hint="eastAsia"/>
        </w:rPr>
        <w:t>______</w:t>
      </w:r>
    </w:p>
    <w:p w14:paraId="7170C500">
      <w:pPr>
        <w:pStyle w:val="166"/>
        <w:rPr>
          <w:rFonts w:hint="eastAsia"/>
        </w:rPr>
      </w:pPr>
      <w:r>
        <w:rPr>
          <w:rFonts w:hint="eastAsia"/>
        </w:rPr>
        <w:t>实习起止时间：</w:t>
      </w:r>
      <w:r>
        <w:t>____</w:t>
      </w:r>
      <w:r>
        <w:rPr>
          <w:rFonts w:hint="eastAsia"/>
        </w:rPr>
        <w:t>年</w:t>
      </w:r>
      <w:r>
        <w:t>__</w:t>
      </w:r>
      <w:r>
        <w:rPr>
          <w:rFonts w:hint="eastAsia"/>
        </w:rPr>
        <w:t>月</w:t>
      </w:r>
      <w:r>
        <w:t>__</w:t>
      </w:r>
      <w:r>
        <w:rPr>
          <w:rFonts w:hint="eastAsia"/>
        </w:rPr>
        <w:t>日</w:t>
      </w:r>
      <w:r>
        <w:t xml:space="preserve"> </w:t>
      </w:r>
      <w:r>
        <w:rPr>
          <w:rFonts w:hint="eastAsia"/>
        </w:rPr>
        <w:t>至</w:t>
      </w:r>
      <w:r>
        <w:t xml:space="preserve"> ____</w:t>
      </w:r>
      <w:r>
        <w:rPr>
          <w:rFonts w:hint="eastAsia"/>
        </w:rPr>
        <w:t>年</w:t>
      </w:r>
      <w:r>
        <w:t>__</w:t>
      </w:r>
      <w:r>
        <w:rPr>
          <w:rFonts w:hint="eastAsia"/>
        </w:rPr>
        <w:t>月</w:t>
      </w:r>
      <w:r>
        <w:t>__</w:t>
      </w:r>
      <w:r>
        <w:rPr>
          <w:rFonts w:hint="eastAsia"/>
        </w:rPr>
        <w:t>日</w:t>
      </w:r>
    </w:p>
    <w:p w14:paraId="0E4273AF">
      <w:pPr>
        <w:pStyle w:val="165"/>
        <w:rPr>
          <w:rFonts w:hint="eastAsia"/>
        </w:rPr>
      </w:pPr>
      <w:r>
        <w:rPr>
          <w:rFonts w:hint="eastAsia"/>
        </w:rPr>
        <w:t>（三）</w:t>
      </w:r>
      <w:bookmarkStart w:id="2" w:name="OLE_LINK2"/>
      <w:r>
        <w:rPr>
          <w:rFonts w:hint="eastAsia"/>
        </w:rPr>
        <w:t>企业</w:t>
      </w:r>
      <w:bookmarkEnd w:id="2"/>
      <w:r>
        <w:rPr>
          <w:rFonts w:hint="eastAsia"/>
        </w:rPr>
        <w:t>导师信息</w:t>
      </w:r>
    </w:p>
    <w:p w14:paraId="265CBC98">
      <w:pPr>
        <w:pStyle w:val="166"/>
        <w:rPr>
          <w:rFonts w:hint="eastAsia"/>
        </w:rPr>
      </w:pPr>
      <w:r>
        <w:rPr>
          <w:rFonts w:hint="eastAsia"/>
        </w:rPr>
        <w:t>企业导师姓名：</w:t>
      </w:r>
      <w:r>
        <w:t>________________</w:t>
      </w:r>
      <w:r>
        <w:rPr>
          <w:rFonts w:hint="eastAsia"/>
        </w:rPr>
        <w:t>职务：</w:t>
      </w:r>
      <w:r>
        <w:t>________________</w:t>
      </w:r>
    </w:p>
    <w:p w14:paraId="4EBBD9A7">
      <w:pPr>
        <w:pStyle w:val="166"/>
        <w:rPr>
          <w:rFonts w:hint="eastAsia"/>
        </w:rPr>
      </w:pPr>
      <w:r>
        <w:rPr>
          <w:rFonts w:hint="eastAsia"/>
        </w:rPr>
        <w:t>联系电话：</w:t>
      </w:r>
      <w:r>
        <w:t>________________</w:t>
      </w:r>
    </w:p>
    <w:p w14:paraId="1799AB9F">
      <w:pPr>
        <w:pStyle w:val="164"/>
        <w:rPr>
          <w:rFonts w:hint="eastAsia"/>
        </w:rPr>
      </w:pPr>
      <w:r>
        <w:rPr>
          <w:rFonts w:hint="eastAsia"/>
        </w:rPr>
        <w:t>二、材料提交清单</w:t>
      </w:r>
    </w:p>
    <w:p w14:paraId="7D599EF7">
      <w:pPr>
        <w:pStyle w:val="166"/>
        <w:rPr>
          <w:rFonts w:hint="eastAsia"/>
        </w:rPr>
      </w:pPr>
      <w:r>
        <w:rPr>
          <w:rFonts w:hint="eastAsia"/>
        </w:rPr>
        <w:t>本部分须逐项提交配套核验材料。所有材料须真实有效，能够证明实习单位合法存续、岗位真实存在且与专业相关。</w:t>
      </w:r>
    </w:p>
    <w:p w14:paraId="72347060">
      <w:pPr>
        <w:pStyle w:val="165"/>
        <w:rPr>
          <w:rFonts w:hint="eastAsia"/>
        </w:rPr>
      </w:pPr>
      <w:r>
        <w:rPr>
          <w:rFonts w:hint="eastAsia"/>
        </w:rPr>
        <w:t>（一）实习单位背景调查报告（必交）</w:t>
      </w:r>
    </w:p>
    <w:p w14:paraId="60C7FC73">
      <w:pPr>
        <w:pStyle w:val="166"/>
        <w:rPr>
          <w:rFonts w:hint="eastAsia"/>
        </w:rPr>
      </w:pPr>
      <w:r>
        <w:rPr>
          <w:rFonts w:hint="eastAsia"/>
        </w:rPr>
        <w:t>由学生本人撰写，不少于</w:t>
      </w:r>
      <w:r>
        <w:t>2000</w:t>
      </w:r>
      <w:r>
        <w:rPr>
          <w:rFonts w:hint="eastAsia"/>
        </w:rPr>
        <w:t>字。内容应包括：</w:t>
      </w:r>
    </w:p>
    <w:p w14:paraId="732C9F11">
      <w:pPr>
        <w:pStyle w:val="166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单位所属行业现状及发展趋势分析；</w:t>
      </w:r>
    </w:p>
    <w:p w14:paraId="11DF4078">
      <w:pPr>
        <w:pStyle w:val="166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单位在行业内地位及主营业务介绍；</w:t>
      </w:r>
    </w:p>
    <w:p w14:paraId="3CB907A6">
      <w:pPr>
        <w:pStyle w:val="166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实习岗位与本人专业的关联性论证；</w:t>
      </w:r>
    </w:p>
    <w:p w14:paraId="21672CCB">
      <w:pPr>
        <w:pStyle w:val="166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实习期间可能面临的风险及应对措施。</w:t>
      </w:r>
    </w:p>
    <w:p w14:paraId="0E2E3826">
      <w:pPr>
        <w:pStyle w:val="166"/>
        <w:rPr>
          <w:rFonts w:hint="eastAsia"/>
        </w:rPr>
      </w:pPr>
      <w:r>
        <w:rPr>
          <w:rFonts w:hint="eastAsia"/>
        </w:rPr>
        <w:t>【要求】不得抄袭网络资料；须有数据支撑和理性分析。</w:t>
      </w:r>
    </w:p>
    <w:p w14:paraId="1E2CB976">
      <w:pPr>
        <w:pStyle w:val="165"/>
        <w:rPr>
          <w:rFonts w:hint="eastAsia"/>
        </w:rPr>
      </w:pPr>
      <w:r>
        <w:rPr>
          <w:rFonts w:hint="eastAsia"/>
        </w:rPr>
        <w:t>（二）企业信用信息公示报告（必交）</w:t>
      </w:r>
    </w:p>
    <w:p w14:paraId="34D3AB6D">
      <w:pPr>
        <w:pStyle w:val="166"/>
        <w:rPr>
          <w:rFonts w:hint="eastAsia"/>
        </w:rPr>
      </w:pPr>
      <w:r>
        <w:rPr>
          <w:rFonts w:hint="eastAsia"/>
        </w:rPr>
        <w:t>从</w:t>
      </w:r>
      <w:r>
        <w:t>“</w:t>
      </w:r>
      <w:r>
        <w:rPr>
          <w:rFonts w:hint="eastAsia"/>
        </w:rPr>
        <w:t>国家企业信用信息公示系统</w:t>
      </w:r>
      <w:r>
        <w:t>”</w:t>
      </w:r>
      <w:r>
        <w:rPr>
          <w:rFonts w:hint="eastAsia"/>
        </w:rPr>
        <w:t>下载打印，须包含：</w:t>
      </w:r>
    </w:p>
    <w:p w14:paraId="376439FB">
      <w:pPr>
        <w:pStyle w:val="166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>企业基本信息（名称、类型、法定代表人、注册资本、成立日期等）；</w:t>
      </w:r>
    </w:p>
    <w:p w14:paraId="1B1133AB">
      <w:pPr>
        <w:pStyle w:val="166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>股东及出资信息；</w:t>
      </w:r>
    </w:p>
    <w:p w14:paraId="7DF7E6A8">
      <w:pPr>
        <w:pStyle w:val="166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>主要人员信息；</w:t>
      </w:r>
    </w:p>
    <w:p w14:paraId="2A58BC6F">
      <w:pPr>
        <w:pStyle w:val="166"/>
        <w:numPr>
          <w:ilvl w:val="0"/>
          <w:numId w:val="9"/>
        </w:numPr>
        <w:rPr>
          <w:rFonts w:hint="eastAsia"/>
        </w:rPr>
      </w:pPr>
      <w:r>
        <w:rPr>
          <w:rFonts w:hint="eastAsia"/>
        </w:rPr>
        <w:t>行政处罚、经营异常、严重违法失信等信息（如有）。</w:t>
      </w:r>
    </w:p>
    <w:p w14:paraId="2941BC7A">
      <w:pPr>
        <w:pStyle w:val="166"/>
        <w:rPr>
          <w:rFonts w:hint="eastAsia"/>
        </w:rPr>
      </w:pPr>
      <w:r>
        <w:rPr>
          <w:rFonts w:hint="eastAsia"/>
        </w:rPr>
        <w:t>【要求】须为报告生成日期</w:t>
      </w:r>
      <w:r>
        <w:t>30</w:t>
      </w:r>
      <w:r>
        <w:rPr>
          <w:rFonts w:hint="eastAsia"/>
        </w:rPr>
        <w:t>日内的最新版本。</w:t>
      </w:r>
    </w:p>
    <w:p w14:paraId="1B117C20">
      <w:pPr>
        <w:pStyle w:val="165"/>
        <w:rPr>
          <w:rFonts w:hint="eastAsia"/>
        </w:rPr>
      </w:pPr>
      <w:r>
        <w:rPr>
          <w:rFonts w:hint="eastAsia"/>
        </w:rPr>
        <w:t>（三）实习单位现场核验照片（必交）</w:t>
      </w:r>
    </w:p>
    <w:p w14:paraId="08D398E4">
      <w:pPr>
        <w:pStyle w:val="166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实习单位门头照片（须清晰显示单位全称）；</w:t>
      </w:r>
    </w:p>
    <w:p w14:paraId="389D1E52">
      <w:pPr>
        <w:pStyle w:val="166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办公环境照片（能反映实际工作场所）；</w:t>
      </w:r>
    </w:p>
    <w:p w14:paraId="7EA1122B">
      <w:pPr>
        <w:pStyle w:val="166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本人工位照片（如有）；</w:t>
      </w:r>
    </w:p>
    <w:p w14:paraId="15DB20D3">
      <w:pPr>
        <w:pStyle w:val="166"/>
        <w:rPr>
          <w:rFonts w:hint="eastAsia"/>
        </w:rPr>
      </w:pPr>
      <w:r>
        <w:rPr>
          <w:rFonts w:hint="eastAsia"/>
        </w:rPr>
        <w:t>【要求】照片须带有时间水印及定位信息，不得使用网络图片或后期合成。</w:t>
      </w:r>
    </w:p>
    <w:p w14:paraId="14096E4E">
      <w:pPr>
        <w:pStyle w:val="165"/>
        <w:rPr>
          <w:rFonts w:hint="eastAsia"/>
        </w:rPr>
      </w:pPr>
      <w:r>
        <w:rPr>
          <w:rFonts w:hint="eastAsia"/>
        </w:rPr>
        <w:t>（四）实习单位工作人员信息（必交）</w:t>
      </w:r>
    </w:p>
    <w:p w14:paraId="6EF9B554">
      <w:pPr>
        <w:pStyle w:val="166"/>
        <w:rPr>
          <w:rFonts w:hint="eastAsia"/>
        </w:rPr>
      </w:pPr>
      <w:r>
        <w:rPr>
          <w:rFonts w:hint="eastAsia"/>
        </w:rPr>
        <w:t>提供实习单位两名以上工作人员信息，供学院电话核实：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445"/>
        <w:gridCol w:w="1445"/>
        <w:gridCol w:w="1445"/>
        <w:gridCol w:w="1445"/>
      </w:tblGrid>
      <w:tr w14:paraId="4AFB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dxa"/>
            <w:vAlign w:val="center"/>
          </w:tcPr>
          <w:p w14:paraId="6A37EB63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序号</w:t>
            </w:r>
          </w:p>
        </w:tc>
        <w:tc>
          <w:tcPr>
            <w:tcW w:w="1445" w:type="dxa"/>
            <w:vAlign w:val="center"/>
          </w:tcPr>
          <w:p w14:paraId="7E4E297A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姓名</w:t>
            </w:r>
          </w:p>
        </w:tc>
        <w:tc>
          <w:tcPr>
            <w:tcW w:w="1445" w:type="dxa"/>
            <w:vAlign w:val="center"/>
          </w:tcPr>
          <w:p w14:paraId="179A1878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职务</w:t>
            </w:r>
          </w:p>
        </w:tc>
        <w:tc>
          <w:tcPr>
            <w:tcW w:w="1445" w:type="dxa"/>
            <w:vAlign w:val="center"/>
          </w:tcPr>
          <w:p w14:paraId="0DA983D8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办公电话</w:t>
            </w:r>
          </w:p>
        </w:tc>
        <w:tc>
          <w:tcPr>
            <w:tcW w:w="1445" w:type="dxa"/>
            <w:vAlign w:val="center"/>
          </w:tcPr>
          <w:p w14:paraId="3B33BD8D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企业邮箱</w:t>
            </w:r>
          </w:p>
        </w:tc>
      </w:tr>
      <w:tr w14:paraId="5FB34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dxa"/>
            <w:vAlign w:val="center"/>
          </w:tcPr>
          <w:p w14:paraId="31509CD1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445" w:type="dxa"/>
            <w:vAlign w:val="center"/>
          </w:tcPr>
          <w:p w14:paraId="7C9CC016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2481F4BE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2896F477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422D5218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</w:tr>
      <w:tr w14:paraId="62CB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dxa"/>
            <w:vAlign w:val="center"/>
          </w:tcPr>
          <w:p w14:paraId="7C99AF6D">
            <w:pPr>
              <w:pStyle w:val="166"/>
              <w:ind w:firstLine="0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445" w:type="dxa"/>
            <w:vAlign w:val="center"/>
          </w:tcPr>
          <w:p w14:paraId="2EEBD851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28D66EAC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45608EC1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445" w:type="dxa"/>
            <w:vAlign w:val="center"/>
          </w:tcPr>
          <w:p w14:paraId="24516CE3">
            <w:pPr>
              <w:pStyle w:val="166"/>
              <w:ind w:firstLine="0"/>
              <w:jc w:val="center"/>
              <w:rPr>
                <w:rFonts w:hint="eastAsia"/>
              </w:rPr>
            </w:pPr>
          </w:p>
        </w:tc>
      </w:tr>
    </w:tbl>
    <w:p w14:paraId="6769A2D1">
      <w:pPr>
        <w:pStyle w:val="166"/>
        <w:rPr>
          <w:rFonts w:hint="eastAsia"/>
        </w:rPr>
      </w:pPr>
      <w:r>
        <w:rPr>
          <w:rFonts w:hint="eastAsia"/>
        </w:rPr>
        <w:t>【要求】须为实习单位正式员工，优先提供人力资源部门或直接带教人员信息。</w:t>
      </w:r>
    </w:p>
    <w:p w14:paraId="3C53CE06">
      <w:pPr>
        <w:pStyle w:val="164"/>
        <w:spacing w:before="120" w:beforeLines="50" w:after="120" w:afterLines="50"/>
        <w:rPr>
          <w:rFonts w:hint="eastAsia"/>
        </w:rPr>
      </w:pPr>
      <w:r>
        <w:rPr>
          <w:rFonts w:hint="eastAsia"/>
        </w:rPr>
        <w:t>三、审核意见</w:t>
      </w:r>
    </w:p>
    <w:p w14:paraId="6CB18FA6">
      <w:pPr>
        <w:pStyle w:val="166"/>
        <w:rPr>
          <w:rFonts w:hint="eastAsia"/>
        </w:rPr>
      </w:pPr>
      <w:r>
        <w:rPr>
          <w:rFonts w:hint="eastAsia"/>
        </w:rPr>
        <w:t>审核意见：</w:t>
      </w:r>
    </w:p>
    <w:p w14:paraId="72E0C4E5">
      <w:pPr>
        <w:pStyle w:val="166"/>
        <w:rPr>
          <w:rFonts w:hint="eastAsia"/>
        </w:rPr>
      </w:pPr>
      <w:r>
        <w:rPr>
          <w:rFonts w:hint="eastAsia"/>
        </w:rPr>
        <w:t>企业指导教师签字：</w:t>
      </w:r>
      <w:r>
        <w:t>__________</w:t>
      </w:r>
      <w:r>
        <w:rPr>
          <w:rFonts w:hint="eastAsia"/>
        </w:rPr>
        <w:t>　　日期：</w:t>
      </w:r>
      <w:r>
        <w:t>____</w:t>
      </w:r>
      <w:r>
        <w:rPr>
          <w:rFonts w:hint="eastAsia"/>
        </w:rPr>
        <w:t>年</w:t>
      </w:r>
      <w:r>
        <w:t>__</w:t>
      </w:r>
      <w:r>
        <w:rPr>
          <w:rFonts w:hint="eastAsia"/>
        </w:rPr>
        <w:t>月</w:t>
      </w:r>
      <w:r>
        <w:t>__</w:t>
      </w:r>
      <w:r>
        <w:rPr>
          <w:rFonts w:hint="eastAsia"/>
        </w:rPr>
        <w:t>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24A6095"/>
    <w:multiLevelType w:val="multilevel"/>
    <w:tmpl w:val="124A6095"/>
    <w:lvl w:ilvl="0" w:tentative="0">
      <w:start w:val="1"/>
      <w:numFmt w:val="bullet"/>
      <w:lvlText w:val=""/>
      <w:lvlJc w:val="left"/>
      <w:pPr>
        <w:ind w:left="8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abstractNum w:abstractNumId="7">
    <w:nsid w:val="2B8C5D18"/>
    <w:multiLevelType w:val="multilevel"/>
    <w:tmpl w:val="2B8C5D1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3D955D4"/>
    <w:multiLevelType w:val="multilevel"/>
    <w:tmpl w:val="63D955D4"/>
    <w:lvl w:ilvl="0" w:tentative="0">
      <w:start w:val="1"/>
      <w:numFmt w:val="bullet"/>
      <w:lvlText w:val=""/>
      <w:lvlJc w:val="left"/>
      <w:pPr>
        <w:ind w:left="8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abstractNum w:abstractNumId="9">
    <w:nsid w:val="6EE8040A"/>
    <w:multiLevelType w:val="multilevel"/>
    <w:tmpl w:val="6EE8040A"/>
    <w:lvl w:ilvl="0" w:tentative="0">
      <w:start w:val="1"/>
      <w:numFmt w:val="bullet"/>
      <w:lvlText w:val=""/>
      <w:lvlJc w:val="left"/>
      <w:pPr>
        <w:ind w:left="8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593"/>
    <w:rsid w:val="000D0F3E"/>
    <w:rsid w:val="0015074B"/>
    <w:rsid w:val="002162DC"/>
    <w:rsid w:val="00284617"/>
    <w:rsid w:val="0029639D"/>
    <w:rsid w:val="00325800"/>
    <w:rsid w:val="00326F90"/>
    <w:rsid w:val="00384425"/>
    <w:rsid w:val="003A419C"/>
    <w:rsid w:val="005262F1"/>
    <w:rsid w:val="00590FC0"/>
    <w:rsid w:val="00670E1F"/>
    <w:rsid w:val="006D57EC"/>
    <w:rsid w:val="006F30FC"/>
    <w:rsid w:val="00815EEF"/>
    <w:rsid w:val="00872258"/>
    <w:rsid w:val="00962BEA"/>
    <w:rsid w:val="00962D06"/>
    <w:rsid w:val="00967F3B"/>
    <w:rsid w:val="00A10A64"/>
    <w:rsid w:val="00AA1D8D"/>
    <w:rsid w:val="00B47730"/>
    <w:rsid w:val="00BB7E85"/>
    <w:rsid w:val="00CB0664"/>
    <w:rsid w:val="00D27133"/>
    <w:rsid w:val="00DF0639"/>
    <w:rsid w:val="00E5280F"/>
    <w:rsid w:val="00FC693F"/>
    <w:rsid w:val="49450294"/>
    <w:rsid w:val="7A224426"/>
    <w:rsid w:val="7A5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章标题样式"/>
    <w:basedOn w:val="1"/>
    <w:qFormat/>
    <w:uiPriority w:val="0"/>
    <w:pPr>
      <w:spacing w:after="0"/>
    </w:pPr>
    <w:rPr>
      <w:rFonts w:ascii="黑体" w:hAnsi="黑体" w:eastAsia="黑体"/>
      <w:bCs/>
      <w:color w:val="000000"/>
      <w:sz w:val="28"/>
      <w:szCs w:val="28"/>
      <w:lang w:eastAsia="zh-CN"/>
    </w:rPr>
  </w:style>
  <w:style w:type="paragraph" w:customStyle="1" w:styleId="165">
    <w:name w:val="节标题样式"/>
    <w:basedOn w:val="1"/>
    <w:qFormat/>
    <w:uiPriority w:val="0"/>
    <w:pPr>
      <w:spacing w:after="0"/>
      <w:ind w:firstLine="420"/>
    </w:pPr>
    <w:rPr>
      <w:rFonts w:ascii="楷体" w:hAnsi="楷体" w:eastAsia="楷体"/>
      <w:b/>
      <w:color w:val="000000"/>
      <w:sz w:val="24"/>
      <w:lang w:eastAsia="zh-CN"/>
    </w:rPr>
  </w:style>
  <w:style w:type="paragraph" w:customStyle="1" w:styleId="166">
    <w:name w:val="正文文本样式"/>
    <w:basedOn w:val="1"/>
    <w:qFormat/>
    <w:uiPriority w:val="0"/>
    <w:pPr>
      <w:spacing w:after="0" w:line="360" w:lineRule="auto"/>
      <w:ind w:firstLine="420"/>
    </w:pPr>
    <w:rPr>
      <w:rFonts w:ascii="宋体" w:hAnsi="宋体" w:eastAsia="宋体"/>
      <w:color w:val="000000"/>
      <w:sz w:val="24"/>
      <w:lang w:eastAsia="zh-CN"/>
    </w:rPr>
  </w:style>
  <w:style w:type="table" w:customStyle="1" w:styleId="167">
    <w:name w:val="Grid Table Light"/>
    <w:basedOn w:val="32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989</Words>
  <Characters>1242</Characters>
  <Lines>9</Lines>
  <Paragraphs>2</Paragraphs>
  <TotalTime>0</TotalTime>
  <ScaleCrop>false</ScaleCrop>
  <LinksUpToDate>false</LinksUpToDate>
  <CharactersWithSpaces>1246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2026-09-23T07:40:00Z</dcterms:created>
  <dc:creator>python-docx</dc:creator>
  <dc:description>generated by python-docx</dc:description>
  <cp:lastModifiedBy>飞燕</cp:lastModifiedBy>
  <dcterms:modified xsi:type="dcterms:W3CDTF">2026-09-30T02:36:11Z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eyJoZGlkIjoiYjkxODUyMWQ3OGFmM2MwMjBiYmEyNDYzNjNiZTc3N2YiLCJ1c2VySWQiOiIyNjczMDc3NDkifQ==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B9806F6C533C4AD8BB95DC17C96BAB56_12</vt:lpwstr>
  </property>
</Properties>
</file>